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818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86MS0067-01-2026-004483-98</w:t>
      </w:r>
    </w:p>
    <w:p>
      <w:pPr>
        <w:spacing w:before="0" w:after="0"/>
        <w:ind w:firstLine="567"/>
        <w:rPr>
          <w:sz w:val="27"/>
          <w:szCs w:val="27"/>
        </w:rPr>
      </w:pP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>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Кондакова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Андрея Анатольевича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6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>Кондаков А.А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являясь должностным лицом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директором ООО «АВТОФОРТУНА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расположенного по адресу: </w:t>
      </w:r>
      <w:r>
        <w:rPr>
          <w:rStyle w:val="cat-UserDefinedgrp-27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осуществляя деятельность по месту нахождения юридического лица,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представлена.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Кондаков 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извещенн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ый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 времени и месте рассмотрения дела надлежащим образом (п. 6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остановления Пленума ВС РФ от 24.03.2005 г. № 5), в судебное заседание не явил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, ходатайств об отложении рассмотрения дела не заявлял. Мировой судья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на основании ч. 2 ст. 25.1 КоАП РФ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считает возможным рассмотреть дело в е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отсутствие.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Кондакова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правонарушения 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следующими документами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86002613201079600001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</w:t>
      </w:r>
      <w:r>
        <w:rPr>
          <w:rFonts w:ascii="Times New Roman" w:eastAsia="Times New Roman" w:hAnsi="Times New Roman" w:cs="Times New Roman"/>
          <w:sz w:val="27"/>
          <w:szCs w:val="27"/>
        </w:rPr>
        <w:t>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Кондакова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 Его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квалифицируются 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ст.4.3 КоАП РФ, суд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</w:t>
      </w:r>
      <w:r>
        <w:rPr>
          <w:rFonts w:ascii="Times New Roman" w:eastAsia="Times New Roman" w:hAnsi="Times New Roman" w:cs="Times New Roman"/>
          <w:sz w:val="27"/>
          <w:szCs w:val="27"/>
        </w:rPr>
        <w:t>личности нарушителя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порицания.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директора ООО «АВТОФОРТУНА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Кондакова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Андрея Анатольевича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«24»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818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87462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8">
    <w:name w:val="cat-UserDefined grp-26 rplc-8"/>
    <w:basedOn w:val="DefaultParagraphFont"/>
  </w:style>
  <w:style w:type="character" w:customStyle="1" w:styleId="cat-UserDefinedgrp-27rplc-19">
    <w:name w:val="cat-UserDefined grp-27 rplc-19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44F8F-DF64-4316-B7D7-AD842EBE1192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